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dcafd" w14:textId="0ddca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мектепке дейінгі тәрбие мен оқытудың үлгілік оқу жоспарларын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2012 жылғы 20 желтоқсандағы № 557 Бұйрығы. Қазақстан Республикасының Әділет министрлігінде 2013 жылы 17 қаңтарда № 8275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04.12.2015 </w:t>
      </w:r>
      <w:r>
        <w:rPr>
          <w:rFonts w:ascii="Times New Roman"/>
          <w:b w:val="false"/>
          <w:i w:val="false"/>
          <w:color w:val="ff0000"/>
          <w:sz w:val="28"/>
        </w:rPr>
        <w:t>№ 676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"Білім туралы" Қазақстан Республикасы Заңының 5-бабы </w:t>
      </w:r>
      <w:r>
        <w:rPr>
          <w:rFonts w:ascii="Times New Roman"/>
          <w:b w:val="false"/>
          <w:i w:val="false"/>
          <w:color w:val="000000"/>
          <w:sz w:val="28"/>
        </w:rPr>
        <w:t>14) тармақшасына</w:t>
      </w:r>
      <w:r>
        <w:rPr>
          <w:rFonts w:ascii="Times New Roman"/>
          <w:b w:val="false"/>
          <w:i w:val="false"/>
          <w:color w:val="000000"/>
          <w:sz w:val="28"/>
        </w:rPr>
        <w:t xml:space="preserve"> және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16.01.2025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Мыналар:</w:t>
      </w:r>
    </w:p>
    <w:bookmarkEnd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Бөбек жасындағы балаларға арналған мектепке дейінгі тәрбие мен оқытудың үлгілік оқу жоспары;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Мектеп жасына дейінгі балаларға арналған мектепке дейінгі тәрбие мен оқытудың үлгілік оқу жоспары;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Мектепке дейінгі ұйымдағы мектепалды топқа / мектептегі (лицейдегі, гимназиядағы) мектепалды сыныпқа арналған мектепке дейінгі тәрбие мен оқытудың үлгілік оқу жоспары (5 жастағы балалар)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09.09.2022 </w:t>
      </w:r>
      <w:r>
        <w:rPr>
          <w:rFonts w:ascii="Times New Roman"/>
          <w:b w:val="false"/>
          <w:i w:val="false"/>
          <w:color w:val="000000"/>
          <w:sz w:val="28"/>
        </w:rPr>
        <w:t>№ 394</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2. Мектепке дейінгі және орта білім департаменті (Ж.А. Жонтаева):</w:t>
      </w:r>
    </w:p>
    <w:bookmarkEnd w:id="1"/>
    <w:bookmarkStart w:name="z6" w:id="2"/>
    <w:p>
      <w:pPr>
        <w:spacing w:after="0"/>
        <w:ind w:left="0"/>
        <w:jc w:val="both"/>
      </w:pPr>
      <w:r>
        <w:rPr>
          <w:rFonts w:ascii="Times New Roman"/>
          <w:b w:val="false"/>
          <w:i w:val="false"/>
          <w:color w:val="000000"/>
          <w:sz w:val="28"/>
        </w:rPr>
        <w:t>
      1) осы бұйрықтың белгіленген тәртіппен Қазақстан Республикасы Әділет министрлігінде мемлекеттік тіркелуін қамтамасыз етсін;</w:t>
      </w:r>
    </w:p>
    <w:bookmarkEnd w:id="2"/>
    <w:bookmarkStart w:name="z7" w:id="3"/>
    <w:p>
      <w:pPr>
        <w:spacing w:after="0"/>
        <w:ind w:left="0"/>
        <w:jc w:val="both"/>
      </w:pPr>
      <w:r>
        <w:rPr>
          <w:rFonts w:ascii="Times New Roman"/>
          <w:b w:val="false"/>
          <w:i w:val="false"/>
          <w:color w:val="000000"/>
          <w:sz w:val="28"/>
        </w:rPr>
        <w:t>
      2) мемлекеттік тіркеуден өткеннен кейін осы бұйрықты бұқаралық ақпарат құралдарында жарияласын.</w:t>
      </w:r>
    </w:p>
    <w:bookmarkEnd w:id="3"/>
    <w:bookmarkStart w:name="z8" w:id="4"/>
    <w:p>
      <w:pPr>
        <w:spacing w:after="0"/>
        <w:ind w:left="0"/>
        <w:jc w:val="both"/>
      </w:pPr>
      <w:r>
        <w:rPr>
          <w:rFonts w:ascii="Times New Roman"/>
          <w:b w:val="false"/>
          <w:i w:val="false"/>
          <w:color w:val="000000"/>
          <w:sz w:val="28"/>
        </w:rPr>
        <w:t>
      3. Осы бұйрықтың орындалуын бақылау вице-министр М.А. Әбеновке жүктелсін.</w:t>
      </w:r>
    </w:p>
    <w:bookmarkEnd w:id="4"/>
    <w:bookmarkStart w:name="z9" w:id="5"/>
    <w:p>
      <w:pPr>
        <w:spacing w:after="0"/>
        <w:ind w:left="0"/>
        <w:jc w:val="both"/>
      </w:pPr>
      <w:r>
        <w:rPr>
          <w:rFonts w:ascii="Times New Roman"/>
          <w:b w:val="false"/>
          <w:i w:val="false"/>
          <w:color w:val="000000"/>
          <w:sz w:val="28"/>
        </w:rPr>
        <w:t>
      4. Осы бұйрық 2013 жылғы 1 қыркүйектен бастап қолданысқа енгізіледі және ресми жариялануға жатады.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Жұмағұлов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2012 жылғы 20 желтоқсандағы</w:t>
            </w:r>
            <w:r>
              <w:br/>
            </w:r>
            <w:r>
              <w:rPr>
                <w:rFonts w:ascii="Times New Roman"/>
                <w:b w:val="false"/>
                <w:i w:val="false"/>
                <w:color w:val="000000"/>
                <w:sz w:val="20"/>
              </w:rPr>
              <w:t>№ 557 бұйрығына</w:t>
            </w:r>
            <w:r>
              <w:br/>
            </w:r>
            <w:r>
              <w:rPr>
                <w:rFonts w:ascii="Times New Roman"/>
                <w:b w:val="false"/>
                <w:i w:val="false"/>
                <w:color w:val="000000"/>
                <w:sz w:val="20"/>
              </w:rPr>
              <w:t>1-қосымша</w:t>
            </w:r>
          </w:p>
        </w:tc>
      </w:tr>
    </w:tbl>
    <w:bookmarkStart w:name="z1" w:id="6"/>
    <w:p>
      <w:pPr>
        <w:spacing w:after="0"/>
        <w:ind w:left="0"/>
        <w:jc w:val="left"/>
      </w:pPr>
      <w:r>
        <w:rPr>
          <w:rFonts w:ascii="Times New Roman"/>
          <w:b/>
          <w:i w:val="false"/>
          <w:color w:val="000000"/>
        </w:rPr>
        <w:t xml:space="preserve"> Бөбек жасындағы балаларға арналған мектепке дейінгі тәрбие мен оқытудың үлгілік оқу жоспары</w:t>
      </w:r>
    </w:p>
    <w:bookmarkEnd w:id="6"/>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16.01.2025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үш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үш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 және көркем әдебиет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әлеммен таныстыру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Мүсіндеу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bl>
    <w:bookmarkStart w:name="z13" w:id="7"/>
    <w:p>
      <w:pPr>
        <w:spacing w:after="0"/>
        <w:ind w:left="0"/>
        <w:jc w:val="both"/>
      </w:pPr>
      <w:r>
        <w:rPr>
          <w:rFonts w:ascii="Times New Roman"/>
          <w:b w:val="false"/>
          <w:i w:val="false"/>
          <w:color w:val="000000"/>
          <w:sz w:val="28"/>
        </w:rPr>
        <w:t>
      Ескерту:</w:t>
      </w:r>
    </w:p>
    <w:bookmarkEnd w:id="7"/>
    <w:p>
      <w:pPr>
        <w:spacing w:after="0"/>
        <w:ind w:left="0"/>
        <w:jc w:val="both"/>
      </w:pPr>
      <w:r>
        <w:rPr>
          <w:rFonts w:ascii="Times New Roman"/>
          <w:b w:val="false"/>
          <w:i w:val="false"/>
          <w:color w:val="000000"/>
          <w:sz w:val="28"/>
        </w:rPr>
        <w:t xml:space="preserve">
       *Ұйымдастырылған іс-әрекет -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pPr>
        <w:spacing w:after="0"/>
        <w:ind w:left="0"/>
        <w:jc w:val="both"/>
      </w:pPr>
      <w:r>
        <w:rPr>
          <w:rFonts w:ascii="Times New Roman"/>
          <w:b w:val="false"/>
          <w:i w:val="false"/>
          <w:color w:val="000000"/>
          <w:sz w:val="28"/>
        </w:rPr>
        <w:t>
       ** Бөбек жасындағы балалардың жас ерекшеліктерін ескере отырып, күні бойы балалардың физикалық белсенділігіне уақыт бөлінеді.</w:t>
      </w:r>
    </w:p>
    <w:p>
      <w:pPr>
        <w:spacing w:after="0"/>
        <w:ind w:left="0"/>
        <w:jc w:val="both"/>
      </w:pPr>
      <w:r>
        <w:rPr>
          <w:rFonts w:ascii="Times New Roman"/>
          <w:b w:val="false"/>
          <w:i w:val="false"/>
          <w:color w:val="000000"/>
          <w:sz w:val="28"/>
        </w:rPr>
        <w:t>
       *** Балалардың жас ерекшеліктерін ескере отырып, күні бойы ән айтуға, музыка тыңдауға, әндерді жаттатуға, импровизацияға, музыкамен ырғақты қозғалыстарға, балалардың шулы аспаптарында ойнауға және музыкалық іс-әрекеттің басқа түрлеріне уақыт бөлінеді.</w:t>
      </w:r>
    </w:p>
    <w:p>
      <w:pPr>
        <w:spacing w:after="0"/>
        <w:ind w:left="0"/>
        <w:jc w:val="both"/>
      </w:pPr>
      <w:r>
        <w:rPr>
          <w:rFonts w:ascii="Times New Roman"/>
          <w:b w:val="false"/>
          <w:i w:val="false"/>
          <w:color w:val="000000"/>
          <w:sz w:val="28"/>
        </w:rPr>
        <w:t>
       **** Арнайы түзету іс-әрекеті арнайы және жалпы мектепке дейінгі ұйымдарда, арнайы білім беру ұйымдарында мүмкіндігі шектеулі балалар үшін жүргізіледі.</w:t>
      </w:r>
    </w:p>
    <w:bookmarkStart w:name="z14" w:id="8"/>
    <w:p>
      <w:pPr>
        <w:spacing w:after="0"/>
        <w:ind w:left="0"/>
        <w:jc w:val="left"/>
      </w:pPr>
      <w:r>
        <w:rPr>
          <w:rFonts w:ascii="Times New Roman"/>
          <w:b/>
          <w:i w:val="false"/>
          <w:color w:val="000000"/>
        </w:rPr>
        <w:t xml:space="preserve"> Көру қабілеті зақымдалған балалар үшін</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w:t>
            </w:r>
          </w:p>
          <w:p>
            <w:pPr>
              <w:spacing w:after="20"/>
              <w:ind w:left="20"/>
              <w:jc w:val="both"/>
            </w:pPr>
            <w:r>
              <w:rPr>
                <w:rFonts w:ascii="Times New Roman"/>
                <w:b w:val="false"/>
                <w:i w:val="false"/>
                <w:color w:val="000000"/>
                <w:sz w:val="20"/>
              </w:rPr>
              <w:t>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w:t>
            </w:r>
          </w:p>
          <w:p>
            <w:pPr>
              <w:spacing w:after="20"/>
              <w:ind w:left="20"/>
              <w:jc w:val="both"/>
            </w:pPr>
            <w:r>
              <w:rPr>
                <w:rFonts w:ascii="Times New Roman"/>
                <w:b w:val="false"/>
                <w:i w:val="false"/>
                <w:color w:val="000000"/>
                <w:sz w:val="20"/>
              </w:rPr>
              <w:t>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бағдарлай білу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бағдар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15" w:id="9"/>
    <w:p>
      <w:pPr>
        <w:spacing w:after="0"/>
        <w:ind w:left="0"/>
        <w:jc w:val="both"/>
      </w:pPr>
      <w:r>
        <w:rPr>
          <w:rFonts w:ascii="Times New Roman"/>
          <w:b w:val="false"/>
          <w:i w:val="false"/>
          <w:color w:val="000000"/>
          <w:sz w:val="28"/>
        </w:rPr>
        <w:t>
      Ескерту:</w:t>
      </w:r>
    </w:p>
    <w:bookmarkEnd w:id="9"/>
    <w:p>
      <w:pPr>
        <w:spacing w:after="0"/>
        <w:ind w:left="0"/>
        <w:jc w:val="both"/>
      </w:pPr>
      <w:r>
        <w:rPr>
          <w:rFonts w:ascii="Times New Roman"/>
          <w:b w:val="false"/>
          <w:i w:val="false"/>
          <w:color w:val="000000"/>
          <w:sz w:val="28"/>
        </w:rPr>
        <w:t>
      **** Арнайы түзетуші іс-әрекетті арнайы педагог (тифлопедагог) түзете қолдауды қажет ететін балалармен шағын топтарда немесе жеке жүргізеді.</w:t>
      </w:r>
    </w:p>
    <w:p>
      <w:pPr>
        <w:spacing w:after="0"/>
        <w:ind w:left="0"/>
        <w:jc w:val="both"/>
      </w:pPr>
      <w:r>
        <w:rPr>
          <w:rFonts w:ascii="Times New Roman"/>
          <w:b w:val="false"/>
          <w:i w:val="false"/>
          <w:color w:val="000000"/>
          <w:sz w:val="28"/>
        </w:rPr>
        <w:t>
      * Көзі көрмейтін балалармен көру түйсігін дамытудың орнына сезіну және сипап сезуді дамыту бойынша түзету іс-әрекеті жүргізіледі. Нашар көретін және кейіннен соқыр болып қалған балалар мен көру қабілеті бұзылған балалар үшін жанасу мен ұсақ моториканы дамыту бойынша іс-әрекет жоғарыда аталған түзету қызметінің барлық түрлерінде жүргізіледі.</w:t>
      </w:r>
    </w:p>
    <w:bookmarkStart w:name="z16" w:id="10"/>
    <w:p>
      <w:pPr>
        <w:spacing w:after="0"/>
        <w:ind w:left="0"/>
        <w:jc w:val="left"/>
      </w:pPr>
      <w:r>
        <w:rPr>
          <w:rFonts w:ascii="Times New Roman"/>
          <w:b/>
          <w:i w:val="false"/>
          <w:color w:val="000000"/>
        </w:rPr>
        <w:t xml:space="preserve"> Есту қабілеті зақымдалған балалар үшін</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арқылы қабылдау мен айтуды қалыптастыруды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бағдар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17" w:id="11"/>
    <w:p>
      <w:pPr>
        <w:spacing w:after="0"/>
        <w:ind w:left="0"/>
        <w:jc w:val="both"/>
      </w:pPr>
      <w:r>
        <w:rPr>
          <w:rFonts w:ascii="Times New Roman"/>
          <w:b w:val="false"/>
          <w:i w:val="false"/>
          <w:color w:val="000000"/>
          <w:sz w:val="28"/>
        </w:rPr>
        <w:t>
      Ескерту:</w:t>
      </w:r>
    </w:p>
    <w:bookmarkEnd w:id="11"/>
    <w:p>
      <w:pPr>
        <w:spacing w:after="0"/>
        <w:ind w:left="0"/>
        <w:jc w:val="both"/>
      </w:pPr>
      <w:r>
        <w:rPr>
          <w:rFonts w:ascii="Times New Roman"/>
          <w:b w:val="false"/>
          <w:i w:val="false"/>
          <w:color w:val="000000"/>
          <w:sz w:val="28"/>
        </w:rPr>
        <w:t>
      **** Арнайы түзетуші іс-әрекетті арнайы педагог (сурдопедагог) түзете қолдауды қажет ететін балалармен шағын топтарда немесе жеке жүргізеді.</w:t>
      </w:r>
    </w:p>
    <w:p>
      <w:pPr>
        <w:spacing w:after="0"/>
        <w:ind w:left="0"/>
        <w:jc w:val="both"/>
      </w:pPr>
      <w:r>
        <w:rPr>
          <w:rFonts w:ascii="Times New Roman"/>
          <w:b w:val="false"/>
          <w:i w:val="false"/>
          <w:color w:val="000000"/>
          <w:sz w:val="28"/>
        </w:rPr>
        <w:t>
      Арнайы түзетуші іс-әрекет ым-ишараға сүйене отырып, ауызша сөйлеуді дамыту ауыр дәрежедегі құлақ мүкістігі бар (IV дәрежелі) балалармен жүргізіледі; көркем әдебиетпен таныстыру сюжетті-рөлдік ойынға сүйене отырып жүргізіледі.</w:t>
      </w:r>
    </w:p>
    <w:p>
      <w:pPr>
        <w:spacing w:after="0"/>
        <w:ind w:left="0"/>
        <w:jc w:val="both"/>
      </w:pPr>
      <w:r>
        <w:rPr>
          <w:rFonts w:ascii="Times New Roman"/>
          <w:b w:val="false"/>
          <w:i w:val="false"/>
          <w:color w:val="000000"/>
          <w:sz w:val="28"/>
        </w:rPr>
        <w:t>
      *Арнайы педагог шағын топта немесе түзете қолдауды қажет ететін балалармен жеке-жеке жүргізеді; естімейтін балалар үшін ымдау тілін қалыптастыру әрекеті жүргізіледі.</w:t>
      </w:r>
    </w:p>
    <w:bookmarkStart w:name="z18" w:id="12"/>
    <w:p>
      <w:pPr>
        <w:spacing w:after="0"/>
        <w:ind w:left="0"/>
        <w:jc w:val="left"/>
      </w:pPr>
      <w:r>
        <w:rPr>
          <w:rFonts w:ascii="Times New Roman"/>
          <w:b/>
          <w:i w:val="false"/>
          <w:color w:val="000000"/>
        </w:rPr>
        <w:t xml:space="preserve"> Тірек-қимыл аппаратының бұзылыстары бар балалар үшін</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қасиеттерді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тәрбиесі (суда немесе құрлықта)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19" w:id="13"/>
    <w:p>
      <w:pPr>
        <w:spacing w:after="0"/>
        <w:ind w:left="0"/>
        <w:jc w:val="both"/>
      </w:pPr>
      <w:r>
        <w:rPr>
          <w:rFonts w:ascii="Times New Roman"/>
          <w:b w:val="false"/>
          <w:i w:val="false"/>
          <w:color w:val="000000"/>
          <w:sz w:val="28"/>
        </w:rPr>
        <w:t>
      Ескерту:</w:t>
      </w:r>
    </w:p>
    <w:bookmarkEnd w:id="13"/>
    <w:p>
      <w:pPr>
        <w:spacing w:after="0"/>
        <w:ind w:left="0"/>
        <w:jc w:val="both"/>
      </w:pPr>
      <w:r>
        <w:rPr>
          <w:rFonts w:ascii="Times New Roman"/>
          <w:b w:val="false"/>
          <w:i w:val="false"/>
          <w:color w:val="000000"/>
          <w:sz w:val="28"/>
        </w:rPr>
        <w:t>
       *Түзетуді қажет ететін балалармен шағын топтарда арнайы педагогтер емдік дене тәрбиесі нұсқаушысы жүргізеді.</w:t>
      </w:r>
    </w:p>
    <w:p>
      <w:pPr>
        <w:spacing w:after="0"/>
        <w:ind w:left="0"/>
        <w:jc w:val="both"/>
      </w:pPr>
      <w:r>
        <w:rPr>
          <w:rFonts w:ascii="Times New Roman"/>
          <w:b w:val="false"/>
          <w:i w:val="false"/>
          <w:color w:val="000000"/>
          <w:sz w:val="28"/>
        </w:rPr>
        <w:t>
       **Түзету жұмысын түзетуді қажет ететін балалармен шағын топтарда арнайы педагогтер (дефектолог, логопед) жүргізеді.</w:t>
      </w:r>
    </w:p>
    <w:bookmarkStart w:name="z20" w:id="14"/>
    <w:p>
      <w:pPr>
        <w:spacing w:after="0"/>
        <w:ind w:left="0"/>
        <w:jc w:val="left"/>
      </w:pPr>
      <w:r>
        <w:rPr>
          <w:rFonts w:ascii="Times New Roman"/>
          <w:b/>
          <w:i w:val="false"/>
          <w:color w:val="000000"/>
        </w:rPr>
        <w:t xml:space="preserve"> Сөйлеу тілінің бұзылыстары бар балалар үшін</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үш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үш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Дыбыстап 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21" w:id="15"/>
    <w:p>
      <w:pPr>
        <w:spacing w:after="0"/>
        <w:ind w:left="0"/>
        <w:jc w:val="both"/>
      </w:pPr>
      <w:r>
        <w:rPr>
          <w:rFonts w:ascii="Times New Roman"/>
          <w:b w:val="false"/>
          <w:i w:val="false"/>
          <w:color w:val="000000"/>
          <w:sz w:val="28"/>
        </w:rPr>
        <w:t>
      Ескерту:</w:t>
      </w:r>
    </w:p>
    <w:bookmarkEnd w:id="15"/>
    <w:p>
      <w:pPr>
        <w:spacing w:after="0"/>
        <w:ind w:left="0"/>
        <w:jc w:val="both"/>
      </w:pPr>
      <w:r>
        <w:rPr>
          <w:rFonts w:ascii="Times New Roman"/>
          <w:b w:val="false"/>
          <w:i w:val="false"/>
          <w:color w:val="000000"/>
          <w:sz w:val="28"/>
        </w:rPr>
        <w:t>
      ****Арнайы түзетуші іс-әрекетті арнайы педагог (логопед) түзетуді қажет ететін балалармен фронтальді, шағын топтарда немесе жеке жүргізеді.</w:t>
      </w:r>
    </w:p>
    <w:bookmarkStart w:name="z22" w:id="16"/>
    <w:p>
      <w:pPr>
        <w:spacing w:after="0"/>
        <w:ind w:left="0"/>
        <w:jc w:val="left"/>
      </w:pPr>
      <w:r>
        <w:rPr>
          <w:rFonts w:ascii="Times New Roman"/>
          <w:b/>
          <w:i w:val="false"/>
          <w:color w:val="000000"/>
        </w:rPr>
        <w:t xml:space="preserve"> Психикалық дамуы тежелген балалар үшін</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ортамен таныстыру және сөйлеуді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23" w:id="17"/>
    <w:p>
      <w:pPr>
        <w:spacing w:after="0"/>
        <w:ind w:left="0"/>
        <w:jc w:val="both"/>
      </w:pPr>
      <w:r>
        <w:rPr>
          <w:rFonts w:ascii="Times New Roman"/>
          <w:b w:val="false"/>
          <w:i w:val="false"/>
          <w:color w:val="000000"/>
          <w:sz w:val="28"/>
        </w:rPr>
        <w:t>
      Ескерту:</w:t>
      </w:r>
    </w:p>
    <w:bookmarkEnd w:id="17"/>
    <w:p>
      <w:pPr>
        <w:spacing w:after="0"/>
        <w:ind w:left="0"/>
        <w:jc w:val="both"/>
      </w:pPr>
      <w:r>
        <w:rPr>
          <w:rFonts w:ascii="Times New Roman"/>
          <w:b w:val="false"/>
          <w:i w:val="false"/>
          <w:color w:val="000000"/>
          <w:sz w:val="28"/>
        </w:rPr>
        <w:t>
      ****Арнайы түзету іс-әрекетін (шағын топтық) арнайы педагог (дефектолог) түзетуді қажет ететін балалармен шағын топта немесе жеке жүргізеді.</w:t>
      </w:r>
    </w:p>
    <w:bookmarkStart w:name="z24" w:id="18"/>
    <w:p>
      <w:pPr>
        <w:spacing w:after="0"/>
        <w:ind w:left="0"/>
        <w:jc w:val="left"/>
      </w:pPr>
      <w:r>
        <w:rPr>
          <w:rFonts w:ascii="Times New Roman"/>
          <w:b/>
          <w:i w:val="false"/>
          <w:color w:val="000000"/>
        </w:rPr>
        <w:t xml:space="preserve"> Зияты зақымдалған балалар үшін</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Ойынға үйрету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Ойлауды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25" w:id="19"/>
    <w:p>
      <w:pPr>
        <w:spacing w:after="0"/>
        <w:ind w:left="0"/>
        <w:jc w:val="both"/>
      </w:pPr>
      <w:r>
        <w:rPr>
          <w:rFonts w:ascii="Times New Roman"/>
          <w:b w:val="false"/>
          <w:i w:val="false"/>
          <w:color w:val="000000"/>
          <w:sz w:val="28"/>
        </w:rPr>
        <w:t>
      Ескерту:</w:t>
      </w:r>
    </w:p>
    <w:bookmarkEnd w:id="19"/>
    <w:p>
      <w:pPr>
        <w:spacing w:after="0"/>
        <w:ind w:left="0"/>
        <w:jc w:val="both"/>
      </w:pPr>
      <w:r>
        <w:rPr>
          <w:rFonts w:ascii="Times New Roman"/>
          <w:b w:val="false"/>
          <w:i w:val="false"/>
          <w:color w:val="000000"/>
          <w:sz w:val="28"/>
        </w:rPr>
        <w:t>
      ****Арнайы түзету іс-әрекетін (шағын топтық) арнайы педагог (олигофренопедагог, логопед) түзетуді қажет ететін балалармен шағын топта немесе жеке жүргізеді.</w:t>
      </w:r>
    </w:p>
    <w:bookmarkStart w:name="z26" w:id="20"/>
    <w:p>
      <w:pPr>
        <w:spacing w:after="0"/>
        <w:ind w:left="0"/>
        <w:jc w:val="left"/>
      </w:pPr>
      <w:r>
        <w:rPr>
          <w:rFonts w:ascii="Times New Roman"/>
          <w:b/>
          <w:i w:val="false"/>
          <w:color w:val="000000"/>
        </w:rPr>
        <w:t xml:space="preserve"> Күрделі бұзылыстары бар балалар үшін</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бес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бес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дактильді-жанаспалы сөйлеуді қалыптастыру (көру және есту қабілетінің аралас бұзылуымен)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Символдар, суреттер-заттардың көмегімен коммуникацияны қалыптастыру (сөйлемейтін балалар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 (дыбыстық сөйлеуді меңгеру мүмкіндігі бар балалар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бағдарлай білу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және мінез-құлыққа байланысты дағдыларды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Киіну және киімді күту дағдыларын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bl>
    <w:bookmarkStart w:name="z27" w:id="21"/>
    <w:p>
      <w:pPr>
        <w:spacing w:after="0"/>
        <w:ind w:left="0"/>
        <w:jc w:val="both"/>
      </w:pPr>
      <w:r>
        <w:rPr>
          <w:rFonts w:ascii="Times New Roman"/>
          <w:b w:val="false"/>
          <w:i w:val="false"/>
          <w:color w:val="000000"/>
          <w:sz w:val="28"/>
        </w:rPr>
        <w:t>
      Ескерту:</w:t>
      </w:r>
    </w:p>
    <w:bookmarkEnd w:id="21"/>
    <w:p>
      <w:pPr>
        <w:spacing w:after="0"/>
        <w:ind w:left="0"/>
        <w:jc w:val="both"/>
      </w:pPr>
      <w:r>
        <w:rPr>
          <w:rFonts w:ascii="Times New Roman"/>
          <w:b w:val="false"/>
          <w:i w:val="false"/>
          <w:color w:val="000000"/>
          <w:sz w:val="28"/>
        </w:rPr>
        <w:t>
      ****Арнайы түзету іс-әрекетін арнайы педагог шағын топта немесе жеке жүргізеді.</w:t>
      </w:r>
    </w:p>
    <w:p>
      <w:pPr>
        <w:spacing w:after="0"/>
        <w:ind w:left="0"/>
        <w:jc w:val="both"/>
      </w:pPr>
      <w:r>
        <w:rPr>
          <w:rFonts w:ascii="Times New Roman"/>
          <w:b w:val="false"/>
          <w:i w:val="false"/>
          <w:color w:val="000000"/>
          <w:sz w:val="28"/>
        </w:rPr>
        <w:t>
       *Коммуникативті дағдыларды дамытуда біріктірілген бұзылыстардың түріне байланысты жұмыс түрлерінің бірі таңдалады: есту және көру қабілетінің бірлескен бұзылыстары кезінде ым-ишарат, дактильді-байланыс нысандары қалыптасады; сөйлеудің ойнатқыш/дыбыстық жағы бұзылған кезде (балалардың церебральды сал ауруы, алалия кезінде) объектілерді- символдарды, суреттерді қолдануға байланысты коммуникация дағдылары қалыптасады; күрделі бұзушылықтардың барлық түрлерінде ауызша (дыбыстық) сөйлеуді қалыптастыру және дамыту міндетті болып табылады және оны дефектолог, логопед және тәрбиеші шағын топпен немесе жеке жүргізеді (ауызша (дыбыстық) сөйлеуді қалыптастыру және дамыту мүмкіндігі болмаған жағдайда, осы сағат көлемі шеңберінде коммуникацияның баламалы түрлерін қалыптастыру жүргізіледі).</w:t>
      </w:r>
    </w:p>
    <w:p>
      <w:pPr>
        <w:spacing w:after="0"/>
        <w:ind w:left="0"/>
        <w:jc w:val="both"/>
      </w:pPr>
      <w:r>
        <w:rPr>
          <w:rFonts w:ascii="Times New Roman"/>
          <w:b w:val="false"/>
          <w:i w:val="false"/>
          <w:color w:val="000000"/>
          <w:sz w:val="28"/>
        </w:rPr>
        <w:t>
       Көрудің алғашқы бұзылуы кезінде балаларға арналған "Тифлографика" ұйымдастырылған іс-әрекеті көру қабілеті жеңіл дәрежеде бұзылған балалармен тәрбиеші "Сурет салу" ұйымдастырылған іс-әрекетінде, көру қабілеті ауыр дәрежеде бұзылған балалармен "Тифлографика" ұйымдастырылған іс-әрекетінде арнайы педагог жұмыс жүргізеді.</w:t>
      </w:r>
    </w:p>
    <w:bookmarkStart w:name="z28" w:id="22"/>
    <w:p>
      <w:pPr>
        <w:spacing w:after="0"/>
        <w:ind w:left="0"/>
        <w:jc w:val="left"/>
      </w:pPr>
      <w:r>
        <w:rPr>
          <w:rFonts w:ascii="Times New Roman"/>
          <w:b/>
          <w:i w:val="false"/>
          <w:color w:val="000000"/>
        </w:rPr>
        <w:t xml:space="preserve"> Қарым-қатынас пен әлеуметтік өзара әрекеттесудің бұзылысы немесе қиындықтары бар балалар үшін</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 тобы (1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топ (2 жастағы балалар)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қасиеттерді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Бейімделген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bl>
    <w:bookmarkStart w:name="z29" w:id="23"/>
    <w:p>
      <w:pPr>
        <w:spacing w:after="0"/>
        <w:ind w:left="0"/>
        <w:jc w:val="both"/>
      </w:pPr>
      <w:r>
        <w:rPr>
          <w:rFonts w:ascii="Times New Roman"/>
          <w:b w:val="false"/>
          <w:i w:val="false"/>
          <w:color w:val="000000"/>
          <w:sz w:val="28"/>
        </w:rPr>
        <w:t>
      Ескерту:</w:t>
      </w:r>
    </w:p>
    <w:bookmarkEnd w:id="23"/>
    <w:p>
      <w:pPr>
        <w:spacing w:after="0"/>
        <w:ind w:left="0"/>
        <w:jc w:val="both"/>
      </w:pPr>
      <w:r>
        <w:rPr>
          <w:rFonts w:ascii="Times New Roman"/>
          <w:b w:val="false"/>
          <w:i w:val="false"/>
          <w:color w:val="000000"/>
          <w:sz w:val="28"/>
        </w:rPr>
        <w:t>
      **** Арнайы түзету іс-әрекетін арнайы педагог немесе психолог түзетуді қажет ететін балалармен шағын топта немесе жеке жүргізеді.</w:t>
      </w:r>
    </w:p>
    <w:p>
      <w:pPr>
        <w:spacing w:after="0"/>
        <w:ind w:left="0"/>
        <w:jc w:val="both"/>
      </w:pPr>
      <w:r>
        <w:rPr>
          <w:rFonts w:ascii="Times New Roman"/>
          <w:b w:val="false"/>
          <w:i w:val="false"/>
          <w:color w:val="000000"/>
          <w:sz w:val="28"/>
        </w:rPr>
        <w:t>
      *Арнайы педагог (логопед) фронтальді немесе шағын топта жүргізеді.</w:t>
      </w:r>
    </w:p>
    <w:p>
      <w:pPr>
        <w:spacing w:after="0"/>
        <w:ind w:left="0"/>
        <w:jc w:val="both"/>
      </w:pPr>
      <w:r>
        <w:rPr>
          <w:rFonts w:ascii="Times New Roman"/>
          <w:b w:val="false"/>
          <w:i w:val="false"/>
          <w:color w:val="000000"/>
          <w:sz w:val="28"/>
        </w:rPr>
        <w:t>
      ** Түзету қолдауын қажет ететін балаларға арналған шағын топта бейімделген дене шынықтыру нұсқаушысы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2012 жылғы 20 желтоқсандағы</w:t>
            </w:r>
            <w:r>
              <w:br/>
            </w:r>
            <w:r>
              <w:rPr>
                <w:rFonts w:ascii="Times New Roman"/>
                <w:b w:val="false"/>
                <w:i w:val="false"/>
                <w:color w:val="000000"/>
                <w:sz w:val="20"/>
              </w:rPr>
              <w:t>№ 557 бұйрығына</w:t>
            </w:r>
            <w:r>
              <w:br/>
            </w:r>
            <w:r>
              <w:rPr>
                <w:rFonts w:ascii="Times New Roman"/>
                <w:b w:val="false"/>
                <w:i w:val="false"/>
                <w:color w:val="000000"/>
                <w:sz w:val="20"/>
              </w:rPr>
              <w:t>2-қосымша</w:t>
            </w:r>
          </w:p>
        </w:tc>
      </w:tr>
    </w:tbl>
    <w:bookmarkStart w:name="z30" w:id="24"/>
    <w:p>
      <w:pPr>
        <w:spacing w:after="0"/>
        <w:ind w:left="0"/>
        <w:jc w:val="left"/>
      </w:pPr>
      <w:r>
        <w:rPr>
          <w:rFonts w:ascii="Times New Roman"/>
          <w:b/>
          <w:i w:val="false"/>
          <w:color w:val="000000"/>
        </w:rPr>
        <w:t xml:space="preserve"> Мектеп жасына дейінгі балаларға арналған мектепке дейінгі тәрбие мен оқытудың үлгілік оқу жоспары</w:t>
      </w:r>
    </w:p>
    <w:bookmarkEnd w:id="24"/>
    <w:p>
      <w:pPr>
        <w:spacing w:after="0"/>
        <w:ind w:left="0"/>
        <w:jc w:val="both"/>
      </w:pPr>
      <w:r>
        <w:rPr>
          <w:rFonts w:ascii="Times New Roman"/>
          <w:b w:val="false"/>
          <w:i w:val="false"/>
          <w:color w:val="ff0000"/>
          <w:sz w:val="28"/>
        </w:rPr>
        <w:t xml:space="preserve">
      Ескерту. 2-қосымшамен толықтырылды – ҚР Білім және ғылым министрінің м.а. 10.10.2018 </w:t>
      </w:r>
      <w:r>
        <w:rPr>
          <w:rFonts w:ascii="Times New Roman"/>
          <w:b w:val="false"/>
          <w:i w:val="false"/>
          <w:color w:val="ff0000"/>
          <w:sz w:val="28"/>
        </w:rPr>
        <w:t>№ 556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16.01.2025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үш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үш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 және көркем әдебиет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Сауат ашу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әлеммен таныстыру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Мүсіндеу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r>
    </w:tbl>
    <w:bookmarkStart w:name="z31" w:id="25"/>
    <w:p>
      <w:pPr>
        <w:spacing w:after="0"/>
        <w:ind w:left="0"/>
        <w:jc w:val="both"/>
      </w:pPr>
      <w:r>
        <w:rPr>
          <w:rFonts w:ascii="Times New Roman"/>
          <w:b w:val="false"/>
          <w:i w:val="false"/>
          <w:color w:val="000000"/>
          <w:sz w:val="28"/>
        </w:rPr>
        <w:t>
      Ескерту:</w:t>
      </w:r>
    </w:p>
    <w:bookmarkEnd w:id="25"/>
    <w:p>
      <w:pPr>
        <w:spacing w:after="0"/>
        <w:ind w:left="0"/>
        <w:jc w:val="both"/>
      </w:pPr>
      <w:r>
        <w:rPr>
          <w:rFonts w:ascii="Times New Roman"/>
          <w:b w:val="false"/>
          <w:i w:val="false"/>
          <w:color w:val="000000"/>
          <w:sz w:val="28"/>
        </w:rPr>
        <w:t xml:space="preserve">
      * Ұйымдастырылған іс-әрекет -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pPr>
        <w:spacing w:after="0"/>
        <w:ind w:left="0"/>
        <w:jc w:val="both"/>
      </w:pPr>
      <w:r>
        <w:rPr>
          <w:rFonts w:ascii="Times New Roman"/>
          <w:b w:val="false"/>
          <w:i w:val="false"/>
          <w:color w:val="000000"/>
          <w:sz w:val="28"/>
        </w:rPr>
        <w:t>
      ** Мектеп жасына дейінгі балалардың жас ерекшеліктерін ескере отырып, күні бойы балалардың физикалық белсенділігіне уақыт бөлінеді.</w:t>
      </w:r>
    </w:p>
    <w:p>
      <w:pPr>
        <w:spacing w:after="0"/>
        <w:ind w:left="0"/>
        <w:jc w:val="both"/>
      </w:pPr>
      <w:r>
        <w:rPr>
          <w:rFonts w:ascii="Times New Roman"/>
          <w:b w:val="false"/>
          <w:i w:val="false"/>
          <w:color w:val="000000"/>
          <w:sz w:val="28"/>
        </w:rPr>
        <w:t>
      ***Басқа тілдерде оқытатын топтарда мемлекеттік тілді меңгерту мақсатында күні бойы педагогке бағдарлама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салтымен және дәстүрімен таныстыру, белсенді сөздікті байыту, сөздік нормаларды, мәдениетті қарым-қатынасты игерту ұсынылады.</w:t>
      </w:r>
    </w:p>
    <w:p>
      <w:pPr>
        <w:spacing w:after="0"/>
        <w:ind w:left="0"/>
        <w:jc w:val="both"/>
      </w:pPr>
      <w:r>
        <w:rPr>
          <w:rFonts w:ascii="Times New Roman"/>
          <w:b w:val="false"/>
          <w:i w:val="false"/>
          <w:color w:val="000000"/>
          <w:sz w:val="28"/>
        </w:rPr>
        <w:t>
      ****Балалардың жас ерекшеліктерін ескере отырып, күні бойы музыканы тыңдау, ән айту, әндерді жаттату, импровизация, ырғақты-музыкалық қимылдар, балалардың шулы аспаптарында ойнау және басқа да музыкалық әрекеттерге уақыт бөлінеді.</w:t>
      </w:r>
    </w:p>
    <w:p>
      <w:pPr>
        <w:spacing w:after="0"/>
        <w:ind w:left="0"/>
        <w:jc w:val="both"/>
      </w:pPr>
      <w:r>
        <w:rPr>
          <w:rFonts w:ascii="Times New Roman"/>
          <w:b w:val="false"/>
          <w:i w:val="false"/>
          <w:color w:val="000000"/>
          <w:sz w:val="28"/>
        </w:rPr>
        <w:t>
      *****Арнайы түзету іс-әрекеті арнайы және жалпы мектепке дейінгі ұйымдарда, арнайы білім беру ұйымдарында мүмкіндігі шектеулі балалар үшін жүргізіледі.</w:t>
      </w:r>
    </w:p>
    <w:bookmarkStart w:name="z32" w:id="26"/>
    <w:p>
      <w:pPr>
        <w:spacing w:after="0"/>
        <w:ind w:left="0"/>
        <w:jc w:val="left"/>
      </w:pPr>
      <w:r>
        <w:rPr>
          <w:rFonts w:ascii="Times New Roman"/>
          <w:b/>
          <w:i w:val="false"/>
          <w:color w:val="000000"/>
        </w:rPr>
        <w:t xml:space="preserve"> Көру қабілеті зақымдалған балалар үшін</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бағдарлай білу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бағдар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bl>
    <w:bookmarkStart w:name="z33" w:id="27"/>
    <w:p>
      <w:pPr>
        <w:spacing w:after="0"/>
        <w:ind w:left="0"/>
        <w:jc w:val="both"/>
      </w:pPr>
      <w:r>
        <w:rPr>
          <w:rFonts w:ascii="Times New Roman"/>
          <w:b w:val="false"/>
          <w:i w:val="false"/>
          <w:color w:val="000000"/>
          <w:sz w:val="28"/>
        </w:rPr>
        <w:t>
      Ескерту:</w:t>
      </w:r>
    </w:p>
    <w:bookmarkEnd w:id="27"/>
    <w:p>
      <w:pPr>
        <w:spacing w:after="0"/>
        <w:ind w:left="0"/>
        <w:jc w:val="both"/>
      </w:pPr>
      <w:r>
        <w:rPr>
          <w:rFonts w:ascii="Times New Roman"/>
          <w:b w:val="false"/>
          <w:i w:val="false"/>
          <w:color w:val="000000"/>
          <w:sz w:val="28"/>
        </w:rPr>
        <w:t>
      ***** Арнайы түзетуші іс-әрекетті арнайы педагог (тифлопедагог) түзете қолдауды қажет ететін балалармен шағын топтарда немесе жеке жүргізеді.</w:t>
      </w:r>
    </w:p>
    <w:p>
      <w:pPr>
        <w:spacing w:after="0"/>
        <w:ind w:left="0"/>
        <w:jc w:val="both"/>
      </w:pPr>
      <w:r>
        <w:rPr>
          <w:rFonts w:ascii="Times New Roman"/>
          <w:b w:val="false"/>
          <w:i w:val="false"/>
          <w:color w:val="000000"/>
          <w:sz w:val="28"/>
        </w:rPr>
        <w:t>
      * Көзі көрмейтін балалармен көру түйсігін дамытудың орнына сезіну және сипап сезуді дамыту бойынша түзету іс-әрекеті жүргізіледі. Нашар көретін және кейіннен соқыр болып қалған балалар мен көру қабілеті бұзылған балалар үшін жанасу мен ұсақ моториканы дамыту бойынша іс-әрекет жоғарыда аталған түзету қызметінің барлық түрлерінде жүргізіледі.</w:t>
      </w:r>
    </w:p>
    <w:bookmarkStart w:name="z34" w:id="28"/>
    <w:p>
      <w:pPr>
        <w:spacing w:after="0"/>
        <w:ind w:left="0"/>
        <w:jc w:val="left"/>
      </w:pPr>
      <w:r>
        <w:rPr>
          <w:rFonts w:ascii="Times New Roman"/>
          <w:b/>
          <w:i w:val="false"/>
          <w:color w:val="000000"/>
        </w:rPr>
        <w:t xml:space="preserve"> Есту қабілеті зақымдалған балалар үшін</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төрт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төрт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төрт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арқылы қабылдау мен айтуды қалыптастыруды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bl>
    <w:bookmarkStart w:name="z35" w:id="29"/>
    <w:p>
      <w:pPr>
        <w:spacing w:after="0"/>
        <w:ind w:left="0"/>
        <w:jc w:val="both"/>
      </w:pPr>
      <w:r>
        <w:rPr>
          <w:rFonts w:ascii="Times New Roman"/>
          <w:b w:val="false"/>
          <w:i w:val="false"/>
          <w:color w:val="000000"/>
          <w:sz w:val="28"/>
        </w:rPr>
        <w:t>
      Ескерту:</w:t>
      </w:r>
    </w:p>
    <w:bookmarkEnd w:id="29"/>
    <w:p>
      <w:pPr>
        <w:spacing w:after="0"/>
        <w:ind w:left="0"/>
        <w:jc w:val="both"/>
      </w:pPr>
      <w:r>
        <w:rPr>
          <w:rFonts w:ascii="Times New Roman"/>
          <w:b w:val="false"/>
          <w:i w:val="false"/>
          <w:color w:val="000000"/>
          <w:sz w:val="28"/>
        </w:rPr>
        <w:t>
      ***** Арнайы түзетуші іс-әрекетті арнайы педагог (сурдопедагог) түзете қолдауды қажет ететін балалармен шағын топтарда немесе жеке жүргізеді.</w:t>
      </w:r>
    </w:p>
    <w:p>
      <w:pPr>
        <w:spacing w:after="0"/>
        <w:ind w:left="0"/>
        <w:jc w:val="both"/>
      </w:pPr>
      <w:r>
        <w:rPr>
          <w:rFonts w:ascii="Times New Roman"/>
          <w:b w:val="false"/>
          <w:i w:val="false"/>
          <w:color w:val="000000"/>
          <w:sz w:val="28"/>
        </w:rPr>
        <w:t>
      Арнайы түзетуші іс-әрекет ым-ишараға сүйене отырып, ауызша сөйлеуді дамыту ауыр дәрежедегі құлақ мүкістігі бар (IV дәрежелі) балалармен жүргізіледі; Көркем әдебиетпен таныстыру сюжетті-рөлдік ойынға сүйене отырып жүргізіледі.</w:t>
      </w:r>
    </w:p>
    <w:p>
      <w:pPr>
        <w:spacing w:after="0"/>
        <w:ind w:left="0"/>
        <w:jc w:val="both"/>
      </w:pPr>
      <w:r>
        <w:rPr>
          <w:rFonts w:ascii="Times New Roman"/>
          <w:b w:val="false"/>
          <w:i w:val="false"/>
          <w:color w:val="000000"/>
          <w:sz w:val="28"/>
        </w:rPr>
        <w:t>
      *Арнайы педагог шағын топта немесе түзете қолдауды қажет ететін балалармен жеке-жеке жүргізеді; естімейтін балалар үшін ымдау тілін қалыптастыру әрекеті жүргізіледі.</w:t>
      </w:r>
    </w:p>
    <w:bookmarkStart w:name="z36" w:id="30"/>
    <w:p>
      <w:pPr>
        <w:spacing w:after="0"/>
        <w:ind w:left="0"/>
        <w:jc w:val="left"/>
      </w:pPr>
      <w:r>
        <w:rPr>
          <w:rFonts w:ascii="Times New Roman"/>
          <w:b/>
          <w:i w:val="false"/>
          <w:color w:val="000000"/>
        </w:rPr>
        <w:t xml:space="preserve"> Тірек-қимыл аппаратының бұзылыстары бар балалар үшін</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қасиеттерді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тәрбиесі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жұмысы**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bl>
    <w:bookmarkStart w:name="z37" w:id="31"/>
    <w:p>
      <w:pPr>
        <w:spacing w:after="0"/>
        <w:ind w:left="0"/>
        <w:jc w:val="both"/>
      </w:pPr>
      <w:r>
        <w:rPr>
          <w:rFonts w:ascii="Times New Roman"/>
          <w:b w:val="false"/>
          <w:i w:val="false"/>
          <w:color w:val="000000"/>
          <w:sz w:val="28"/>
        </w:rPr>
        <w:t>
      Ескерту:</w:t>
      </w:r>
    </w:p>
    <w:bookmarkEnd w:id="31"/>
    <w:p>
      <w:pPr>
        <w:spacing w:after="0"/>
        <w:ind w:left="0"/>
        <w:jc w:val="both"/>
      </w:pPr>
      <w:r>
        <w:rPr>
          <w:rFonts w:ascii="Times New Roman"/>
          <w:b w:val="false"/>
          <w:i w:val="false"/>
          <w:color w:val="000000"/>
          <w:sz w:val="28"/>
        </w:rPr>
        <w:t>
      *Түзетуді қажет ететін балалармен шағын топтарда арнайы педагогтер емдік дене тәрбиесі нұсқаушысы жүргізеді.</w:t>
      </w:r>
    </w:p>
    <w:p>
      <w:pPr>
        <w:spacing w:after="0"/>
        <w:ind w:left="0"/>
        <w:jc w:val="both"/>
      </w:pPr>
      <w:r>
        <w:rPr>
          <w:rFonts w:ascii="Times New Roman"/>
          <w:b w:val="false"/>
          <w:i w:val="false"/>
          <w:color w:val="000000"/>
          <w:sz w:val="28"/>
        </w:rPr>
        <w:t>
      **Түзету жұмысын түзетуді қажет ететін балалармен шағын топтарда арнайы педагогтер (дефектолог, логопед) жүргізеді.</w:t>
      </w:r>
    </w:p>
    <w:bookmarkStart w:name="z38" w:id="32"/>
    <w:p>
      <w:pPr>
        <w:spacing w:after="0"/>
        <w:ind w:left="0"/>
        <w:jc w:val="left"/>
      </w:pPr>
      <w:r>
        <w:rPr>
          <w:rFonts w:ascii="Times New Roman"/>
          <w:b/>
          <w:i w:val="false"/>
          <w:color w:val="000000"/>
        </w:rPr>
        <w:t xml:space="preserve"> Сөйлеу тілінің бұзылыстары бар балалар үшін</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төрт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төрт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төрт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Сауат ашу негіздері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Дыбыстап айту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bl>
    <w:bookmarkStart w:name="z39" w:id="33"/>
    <w:p>
      <w:pPr>
        <w:spacing w:after="0"/>
        <w:ind w:left="0"/>
        <w:jc w:val="both"/>
      </w:pPr>
      <w:r>
        <w:rPr>
          <w:rFonts w:ascii="Times New Roman"/>
          <w:b w:val="false"/>
          <w:i w:val="false"/>
          <w:color w:val="000000"/>
          <w:sz w:val="28"/>
        </w:rPr>
        <w:t>
      Ескерту:</w:t>
      </w:r>
    </w:p>
    <w:bookmarkEnd w:id="33"/>
    <w:p>
      <w:pPr>
        <w:spacing w:after="0"/>
        <w:ind w:left="0"/>
        <w:jc w:val="both"/>
      </w:pPr>
      <w:r>
        <w:rPr>
          <w:rFonts w:ascii="Times New Roman"/>
          <w:b w:val="false"/>
          <w:i w:val="false"/>
          <w:color w:val="000000"/>
          <w:sz w:val="28"/>
        </w:rPr>
        <w:t>
      *****Арнайы түзетуші іс-әрекетті арнайы педагог (логопед) түзетуді қажет ететін балалармен фронтальді, шағын топтарда немесе жеке жүргізеді.</w:t>
      </w:r>
    </w:p>
    <w:bookmarkStart w:name="z40" w:id="34"/>
    <w:p>
      <w:pPr>
        <w:spacing w:after="0"/>
        <w:ind w:left="0"/>
        <w:jc w:val="left"/>
      </w:pPr>
      <w:r>
        <w:rPr>
          <w:rFonts w:ascii="Times New Roman"/>
          <w:b/>
          <w:i w:val="false"/>
          <w:color w:val="000000"/>
        </w:rPr>
        <w:t xml:space="preserve"> Психикалық дамуы тежелген балалар үшін</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ортамен таныстыру және сөйлеуді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жұмысы*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bl>
    <w:bookmarkStart w:name="z41" w:id="35"/>
    <w:p>
      <w:pPr>
        <w:spacing w:after="0"/>
        <w:ind w:left="0"/>
        <w:jc w:val="both"/>
      </w:pPr>
      <w:r>
        <w:rPr>
          <w:rFonts w:ascii="Times New Roman"/>
          <w:b w:val="false"/>
          <w:i w:val="false"/>
          <w:color w:val="000000"/>
          <w:sz w:val="28"/>
        </w:rPr>
        <w:t>
      Ескерту:</w:t>
      </w:r>
    </w:p>
    <w:bookmarkEnd w:id="35"/>
    <w:p>
      <w:pPr>
        <w:spacing w:after="0"/>
        <w:ind w:left="0"/>
        <w:jc w:val="both"/>
      </w:pPr>
      <w:r>
        <w:rPr>
          <w:rFonts w:ascii="Times New Roman"/>
          <w:b w:val="false"/>
          <w:i w:val="false"/>
          <w:color w:val="000000"/>
          <w:sz w:val="28"/>
        </w:rPr>
        <w:t>
      *****Арнайы түзету іс-әрекетін (шағын топтық) арнайы педагог (дефектолог) түзетуді қажет ететін балалармен шағын топта немесе жеке жүргізеді.</w:t>
      </w:r>
    </w:p>
    <w:bookmarkStart w:name="z42" w:id="36"/>
    <w:p>
      <w:pPr>
        <w:spacing w:after="0"/>
        <w:ind w:left="0"/>
        <w:jc w:val="left"/>
      </w:pPr>
      <w:r>
        <w:rPr>
          <w:rFonts w:ascii="Times New Roman"/>
          <w:b/>
          <w:i w:val="false"/>
          <w:color w:val="000000"/>
        </w:rPr>
        <w:t xml:space="preserve"> Зияты зақымдалған балалар үшін</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Ойынға үйрету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Ойлауды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bl>
    <w:bookmarkStart w:name="z43" w:id="37"/>
    <w:p>
      <w:pPr>
        <w:spacing w:after="0"/>
        <w:ind w:left="0"/>
        <w:jc w:val="both"/>
      </w:pPr>
      <w:r>
        <w:rPr>
          <w:rFonts w:ascii="Times New Roman"/>
          <w:b w:val="false"/>
          <w:i w:val="false"/>
          <w:color w:val="000000"/>
          <w:sz w:val="28"/>
        </w:rPr>
        <w:t>
      Ескерту:</w:t>
      </w:r>
    </w:p>
    <w:bookmarkEnd w:id="37"/>
    <w:p>
      <w:pPr>
        <w:spacing w:after="0"/>
        <w:ind w:left="0"/>
        <w:jc w:val="both"/>
      </w:pPr>
      <w:r>
        <w:rPr>
          <w:rFonts w:ascii="Times New Roman"/>
          <w:b w:val="false"/>
          <w:i w:val="false"/>
          <w:color w:val="000000"/>
          <w:sz w:val="28"/>
        </w:rPr>
        <w:t>
      *****Арнайы түзету іс-әрекетін (шағын топтық) арнайы педагог (олигофренопедагог, логопед) түзетуді қажет ететін балалармен шағын топта немесе жеке жүргізеді.</w:t>
      </w:r>
    </w:p>
    <w:bookmarkStart w:name="z44" w:id="38"/>
    <w:p>
      <w:pPr>
        <w:spacing w:after="0"/>
        <w:ind w:left="0"/>
        <w:jc w:val="left"/>
      </w:pPr>
      <w:r>
        <w:rPr>
          <w:rFonts w:ascii="Times New Roman"/>
          <w:b/>
          <w:i w:val="false"/>
          <w:color w:val="000000"/>
        </w:rPr>
        <w:t xml:space="preserve"> Күрделі бұзылыстары бар балалар үшін</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бес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бес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бес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дактильді-жанаспалы сөйлеуді қалыптастыру (көру және есту қабілетінің аралас бұзылуымен)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Символдар, суреттер-заттардың көмегімен коммуникацияны қалыптастыру (сөйлемейтін балалар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 (дыбыстық сөйлеуді меңгеру мүмкіндігі бар балалар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Сенсорика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Кеңістікте бағдарлай білу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үш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және мінез-құлыққа байланысты дағдыларды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Киіну және киімді күту дағдыларын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еңбегі және басқа жағдайларда мінез-құлыққа байланысты дағдыларды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bl>
    <w:bookmarkStart w:name="z45" w:id="39"/>
    <w:p>
      <w:pPr>
        <w:spacing w:after="0"/>
        <w:ind w:left="0"/>
        <w:jc w:val="both"/>
      </w:pPr>
      <w:r>
        <w:rPr>
          <w:rFonts w:ascii="Times New Roman"/>
          <w:b w:val="false"/>
          <w:i w:val="false"/>
          <w:color w:val="000000"/>
          <w:sz w:val="28"/>
        </w:rPr>
        <w:t>
      Ескерту:</w:t>
      </w:r>
    </w:p>
    <w:bookmarkEnd w:id="39"/>
    <w:p>
      <w:pPr>
        <w:spacing w:after="0"/>
        <w:ind w:left="0"/>
        <w:jc w:val="both"/>
      </w:pPr>
      <w:r>
        <w:rPr>
          <w:rFonts w:ascii="Times New Roman"/>
          <w:b w:val="false"/>
          <w:i w:val="false"/>
          <w:color w:val="000000"/>
          <w:sz w:val="28"/>
        </w:rPr>
        <w:t>
      *****Арнайы түзету іс-әрекетін арнайы педагог шағын топта немесе жеке жүргізеді.</w:t>
      </w:r>
    </w:p>
    <w:p>
      <w:pPr>
        <w:spacing w:after="0"/>
        <w:ind w:left="0"/>
        <w:jc w:val="both"/>
      </w:pPr>
      <w:r>
        <w:rPr>
          <w:rFonts w:ascii="Times New Roman"/>
          <w:b w:val="false"/>
          <w:i w:val="false"/>
          <w:color w:val="000000"/>
          <w:sz w:val="28"/>
        </w:rPr>
        <w:t>
      *Коммуникативті дағдыларды дамытуда біріктірілген бұзылыстардың түріне байланысты жұмыс түрлерінің бірі таңдалады: есту және көру қабілетінің бірлескен бұзылыстары кезінде ым-ишарат, дактильді-байланыс нысандары қалыптасады; сөйлеудің ойнатқыш/дыбыстық жағы бұзылған кезде (балалардың церебральды сал ауруы, алалия кезінде) объектілерді- символдарды, суреттерді қолдануға байланысты коммуникация дағдылары қалыптасады; күрделі бұзушылықтардың барлық түрлерінде ауызша (дыбыстық) сөйлеуді қалыптастыру және дамыту міндетті болып табылады және оны дефектолог, логопед және тәрбиеші шағын топпен немесе жеке жүргізеді (ауызша (дыбыстық) сөйлеуді қалыптастыру және дамыту мүмкіндігі болмаған жағдайда, осы сағат көлемі шеңберінде коммуникацияның баламалы түрлерін қалыптастыру жүргізіледі).</w:t>
      </w:r>
    </w:p>
    <w:p>
      <w:pPr>
        <w:spacing w:after="0"/>
        <w:ind w:left="0"/>
        <w:jc w:val="both"/>
      </w:pPr>
      <w:r>
        <w:rPr>
          <w:rFonts w:ascii="Times New Roman"/>
          <w:b w:val="false"/>
          <w:i w:val="false"/>
          <w:color w:val="000000"/>
          <w:sz w:val="28"/>
        </w:rPr>
        <w:t>
      Көрудің алғашқы бұзылуы кезінде балаларға арналған "Тифлографика" ұйымдастырылған іс-әрекетте көру қабілеті жеңіл дәрежеде бұзылған балалармен тәрбиеші "Сурет салу" іс-әрекетін, көру қабілеті ауыр дәрежеде бұзылған балалармен "Тифлографика" ұйымдастырылған іс-әрекетінде арнайы педагог жұмыс жүргізеді.</w:t>
      </w:r>
    </w:p>
    <w:bookmarkStart w:name="z46" w:id="40"/>
    <w:p>
      <w:pPr>
        <w:spacing w:after="0"/>
        <w:ind w:left="0"/>
        <w:jc w:val="left"/>
      </w:pPr>
      <w:r>
        <w:rPr>
          <w:rFonts w:ascii="Times New Roman"/>
          <w:b/>
          <w:i w:val="false"/>
          <w:color w:val="000000"/>
        </w:rPr>
        <w:t xml:space="preserve"> Қарым-қатынас пен әлеуметтік өзара әрекеттесудің бұзылысы немесе қиындықтары бар балалар үшін</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іс-әрекеті*****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топ</w:t>
            </w:r>
          </w:p>
          <w:p>
            <w:pPr>
              <w:spacing w:after="20"/>
              <w:ind w:left="20"/>
              <w:jc w:val="both"/>
            </w:pPr>
            <w:r>
              <w:rPr>
                <w:rFonts w:ascii="Times New Roman"/>
                <w:b w:val="false"/>
                <w:i w:val="false"/>
                <w:color w:val="000000"/>
                <w:sz w:val="20"/>
              </w:rPr>
              <w:t>
(3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топ</w:t>
            </w:r>
          </w:p>
          <w:p>
            <w:pPr>
              <w:spacing w:after="20"/>
              <w:ind w:left="20"/>
              <w:jc w:val="both"/>
            </w:pPr>
            <w:r>
              <w:rPr>
                <w:rFonts w:ascii="Times New Roman"/>
                <w:b w:val="false"/>
                <w:i w:val="false"/>
                <w:color w:val="000000"/>
                <w:sz w:val="20"/>
              </w:rPr>
              <w:t>
(4 жастағы балалар)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мектепалды топ (5 жастан)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және зияткерлік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дағдыларды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Коммуникацияны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Әлеуметтік-эмоционалды дағдыларды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w:t>
            </w:r>
          </w:p>
          <w:p>
            <w:pPr>
              <w:spacing w:after="20"/>
              <w:ind w:left="20"/>
              <w:jc w:val="both"/>
            </w:pPr>
            <w:r>
              <w:rPr>
                <w:rFonts w:ascii="Times New Roman"/>
                <w:b w:val="false"/>
                <w:i w:val="false"/>
                <w:color w:val="000000"/>
                <w:sz w:val="20"/>
              </w:rPr>
              <w:t>
бір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қасиеттерді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Бейімделген дене тәрбиесі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екі рет</w:t>
            </w:r>
          </w:p>
        </w:tc>
      </w:tr>
    </w:tbl>
    <w:bookmarkStart w:name="z47" w:id="41"/>
    <w:p>
      <w:pPr>
        <w:spacing w:after="0"/>
        <w:ind w:left="0"/>
        <w:jc w:val="both"/>
      </w:pPr>
      <w:r>
        <w:rPr>
          <w:rFonts w:ascii="Times New Roman"/>
          <w:b w:val="false"/>
          <w:i w:val="false"/>
          <w:color w:val="000000"/>
          <w:sz w:val="28"/>
        </w:rPr>
        <w:t>
      Ескерту:</w:t>
      </w:r>
    </w:p>
    <w:bookmarkEnd w:id="41"/>
    <w:p>
      <w:pPr>
        <w:spacing w:after="0"/>
        <w:ind w:left="0"/>
        <w:jc w:val="both"/>
      </w:pPr>
      <w:r>
        <w:rPr>
          <w:rFonts w:ascii="Times New Roman"/>
          <w:b w:val="false"/>
          <w:i w:val="false"/>
          <w:color w:val="000000"/>
          <w:sz w:val="28"/>
        </w:rPr>
        <w:t>
      *****Арнайы түзету іс-әрекетін арнайы педагог немесе психолог түзетуді қажет ететін балалармен шағын топта немесе жеке жүргізеді.</w:t>
      </w:r>
    </w:p>
    <w:p>
      <w:pPr>
        <w:spacing w:after="0"/>
        <w:ind w:left="0"/>
        <w:jc w:val="both"/>
      </w:pPr>
      <w:r>
        <w:rPr>
          <w:rFonts w:ascii="Times New Roman"/>
          <w:b w:val="false"/>
          <w:i w:val="false"/>
          <w:color w:val="000000"/>
          <w:sz w:val="28"/>
        </w:rPr>
        <w:t>
      *Арнайы педагог (логопед) фронтальді немесе шағын топта жүргізеді.</w:t>
      </w:r>
    </w:p>
    <w:p>
      <w:pPr>
        <w:spacing w:after="0"/>
        <w:ind w:left="0"/>
        <w:jc w:val="both"/>
      </w:pPr>
      <w:r>
        <w:rPr>
          <w:rFonts w:ascii="Times New Roman"/>
          <w:b w:val="false"/>
          <w:i w:val="false"/>
          <w:color w:val="000000"/>
          <w:sz w:val="28"/>
        </w:rPr>
        <w:t>
      ** Түзету қолдауын қажет ететін балаларға арналған шағын топта бейімделген дене шынықтыру нұсқаушысы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2012 жылғы 20 желтоқсандағы</w:t>
            </w:r>
            <w:r>
              <w:br/>
            </w:r>
            <w:r>
              <w:rPr>
                <w:rFonts w:ascii="Times New Roman"/>
                <w:b w:val="false"/>
                <w:i w:val="false"/>
                <w:color w:val="000000"/>
                <w:sz w:val="20"/>
              </w:rPr>
              <w:t>№ 557 бұйрығына</w:t>
            </w:r>
            <w:r>
              <w:br/>
            </w:r>
            <w:r>
              <w:rPr>
                <w:rFonts w:ascii="Times New Roman"/>
                <w:b w:val="false"/>
                <w:i w:val="false"/>
                <w:color w:val="000000"/>
                <w:sz w:val="20"/>
              </w:rPr>
              <w:t>3-қосымша</w:t>
            </w:r>
          </w:p>
        </w:tc>
      </w:tr>
    </w:tbl>
    <w:bookmarkStart w:name="z4" w:id="42"/>
    <w:p>
      <w:pPr>
        <w:spacing w:after="0"/>
        <w:ind w:left="0"/>
        <w:jc w:val="left"/>
      </w:pPr>
      <w:r>
        <w:rPr>
          <w:rFonts w:ascii="Times New Roman"/>
          <w:b/>
          <w:i w:val="false"/>
          <w:color w:val="000000"/>
        </w:rPr>
        <w:t xml:space="preserve"> Мектепке дейінгі ұйымдағы мектепалды топқа / мектептегі (лицейдегі, гимназиядағы) мектепалды сыныпқа арналған мектепке дейінгі тәрбие мен оқытудың үлгілік оқу жоспары (5 жастағы балалар)</w:t>
      </w:r>
    </w:p>
    <w:bookmarkEnd w:id="42"/>
    <w:p>
      <w:pPr>
        <w:spacing w:after="0"/>
        <w:ind w:left="0"/>
        <w:jc w:val="both"/>
      </w:pPr>
      <w:r>
        <w:rPr>
          <w:rFonts w:ascii="Times New Roman"/>
          <w:b w:val="false"/>
          <w:i w:val="false"/>
          <w:color w:val="ff0000"/>
          <w:sz w:val="28"/>
        </w:rPr>
        <w:t xml:space="preserve">
      Ескерту. Бұйрық 3-қосымшамен толықтырылды - ҚР Білім және ғылым министрінің 19.11.2014 </w:t>
      </w:r>
      <w:r>
        <w:rPr>
          <w:rFonts w:ascii="Times New Roman"/>
          <w:b w:val="false"/>
          <w:i w:val="false"/>
          <w:color w:val="ff0000"/>
          <w:sz w:val="28"/>
        </w:rPr>
        <w:t>№ 479</w:t>
      </w:r>
      <w:r>
        <w:rPr>
          <w:rFonts w:ascii="Times New Roman"/>
          <w:b w:val="false"/>
          <w:i w:val="false"/>
          <w:color w:val="ff0000"/>
          <w:sz w:val="28"/>
        </w:rPr>
        <w:t xml:space="preserve"> (алғашқы жарияланған күнінен бастап күнтізбелік он күн өткен соң қолданысққа енгізіледі); жаңа редакцияда - ҚР Оқу-ағарту министрінің 16.01.2025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Ұйымдастырылған іс-әрекет*/ Балалардың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Аптадағы өткізу жиілігі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Аптадағы нормативтік жүктеме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әдебиет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Сауат ашу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Қарым-қатынас іс-әрекеті, танымдық іс-әрекет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 негіздері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Танымдық іс-әрекет, зерттеу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әлеммен таныстыру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іс-әрекеті, танымдық іс-әрекет, қарым-қатынас</w:t>
            </w:r>
          </w:p>
          <w:p>
            <w:pPr>
              <w:spacing w:after="20"/>
              <w:ind w:left="20"/>
              <w:jc w:val="both"/>
            </w:pPr>
            <w:r>
              <w:rPr>
                <w:rFonts w:ascii="Times New Roman"/>
                <w:b w:val="false"/>
                <w:i w:val="false"/>
                <w:color w:val="000000"/>
                <w:sz w:val="20"/>
              </w:rPr>
              <w:t>
іс-әрекеті, еңбек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салу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Мүсіндеу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іс-әрекет, бейнелеу іс-әрекеті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сағат</w:t>
            </w:r>
          </w:p>
        </w:tc>
      </w:tr>
    </w:tbl>
    <w:bookmarkStart w:name="z48" w:id="43"/>
    <w:p>
      <w:pPr>
        <w:spacing w:after="0"/>
        <w:ind w:left="0"/>
        <w:jc w:val="both"/>
      </w:pPr>
      <w:r>
        <w:rPr>
          <w:rFonts w:ascii="Times New Roman"/>
          <w:b w:val="false"/>
          <w:i w:val="false"/>
          <w:color w:val="000000"/>
          <w:sz w:val="28"/>
        </w:rPr>
        <w:t>
      Ескерту:</w:t>
      </w:r>
    </w:p>
    <w:bookmarkEnd w:id="43"/>
    <w:p>
      <w:pPr>
        <w:spacing w:after="0"/>
        <w:ind w:left="0"/>
        <w:jc w:val="both"/>
      </w:pPr>
      <w:r>
        <w:rPr>
          <w:rFonts w:ascii="Times New Roman"/>
          <w:b w:val="false"/>
          <w:i w:val="false"/>
          <w:color w:val="000000"/>
          <w:sz w:val="28"/>
        </w:rPr>
        <w:t xml:space="preserve">
      *Ұйымдастырылған іс-әрекет -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pPr>
        <w:spacing w:after="0"/>
        <w:ind w:left="0"/>
        <w:jc w:val="both"/>
      </w:pPr>
      <w:r>
        <w:rPr>
          <w:rFonts w:ascii="Times New Roman"/>
          <w:b w:val="false"/>
          <w:i w:val="false"/>
          <w:color w:val="000000"/>
          <w:sz w:val="28"/>
        </w:rPr>
        <w:t>
      **Мектеп жасына дейінгі балалардың жас ерекшеліктерін ескере отырып, күні бойы балалардың физикалық белсенділігіне уақыт бөлінеді.</w:t>
      </w:r>
    </w:p>
    <w:p>
      <w:pPr>
        <w:spacing w:after="0"/>
        <w:ind w:left="0"/>
        <w:jc w:val="both"/>
      </w:pPr>
      <w:r>
        <w:rPr>
          <w:rFonts w:ascii="Times New Roman"/>
          <w:b w:val="false"/>
          <w:i w:val="false"/>
          <w:color w:val="000000"/>
          <w:sz w:val="28"/>
        </w:rPr>
        <w:t>
      ***Мемлекеттік тілді меңгерту мақсатында күні бойы Үлгілік бағдарламада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салтымен және дәстүрімен таныстыру, белсенді сөздікті байыту, сөздік нормаларды, мәдениетті қарым-қатынасты игерту ұсынылады.</w:t>
      </w:r>
    </w:p>
    <w:p>
      <w:pPr>
        <w:spacing w:after="0"/>
        <w:ind w:left="0"/>
        <w:jc w:val="both"/>
      </w:pPr>
      <w:r>
        <w:rPr>
          <w:rFonts w:ascii="Times New Roman"/>
          <w:b w:val="false"/>
          <w:i w:val="false"/>
          <w:color w:val="000000"/>
          <w:sz w:val="28"/>
        </w:rPr>
        <w:t>
      ****Балалардың жас ерекшеліктерін ескере отырып, күні бойы музыка тыңдау, ән айту, әндерді жаттату, импровизация, ырғақты-музыкалық қимылдар, балалардың шулы аспаптарында ойнау және басқа музыкалық іс-әрекетке уақыт бөлінеді.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